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8B24A" w14:textId="77777777" w:rsidR="00B41F80" w:rsidRDefault="00B41F80" w:rsidP="000D5B3B">
      <w:pPr>
        <w:rPr>
          <w:rFonts w:asciiTheme="minorHAnsi" w:hAnsiTheme="minorHAnsi" w:cstheme="minorHAnsi"/>
          <w:b/>
          <w:sz w:val="36"/>
          <w:szCs w:val="36"/>
        </w:rPr>
      </w:pPr>
    </w:p>
    <w:p w14:paraId="6E9C9B52" w14:textId="77777777" w:rsidR="00B41F80" w:rsidRDefault="00B41F80" w:rsidP="000D5B3B">
      <w:pPr>
        <w:rPr>
          <w:rFonts w:asciiTheme="minorHAnsi" w:hAnsiTheme="minorHAnsi" w:cstheme="minorHAnsi"/>
          <w:b/>
          <w:sz w:val="36"/>
          <w:szCs w:val="36"/>
        </w:rPr>
      </w:pPr>
    </w:p>
    <w:p w14:paraId="08FF7BD9" w14:textId="00393F4A" w:rsidR="000D5B3B" w:rsidRDefault="000D5B3B" w:rsidP="000D5B3B">
      <w:pPr>
        <w:rPr>
          <w:rFonts w:asciiTheme="minorHAnsi" w:hAnsiTheme="minorHAnsi" w:cstheme="minorHAnsi"/>
          <w:b/>
          <w:sz w:val="36"/>
          <w:szCs w:val="36"/>
        </w:rPr>
      </w:pPr>
      <w:r w:rsidRPr="00C83E5D">
        <w:rPr>
          <w:rFonts w:asciiTheme="minorHAnsi" w:hAnsiTheme="minorHAnsi" w:cstheme="minorHAnsi"/>
          <w:b/>
          <w:sz w:val="36"/>
          <w:szCs w:val="36"/>
        </w:rPr>
        <w:t>Ansøgningsskema</w:t>
      </w:r>
      <w:r w:rsidR="00C83E5D" w:rsidRPr="00C83E5D">
        <w:rPr>
          <w:rFonts w:asciiTheme="minorHAnsi" w:hAnsiTheme="minorHAnsi" w:cstheme="minorHAnsi"/>
          <w:b/>
          <w:sz w:val="36"/>
          <w:szCs w:val="36"/>
        </w:rPr>
        <w:t xml:space="preserve"> – </w:t>
      </w:r>
      <w:proofErr w:type="gramStart"/>
      <w:r w:rsidR="00CB4EBF">
        <w:rPr>
          <w:rFonts w:asciiTheme="minorHAnsi" w:hAnsiTheme="minorHAnsi" w:cstheme="minorHAnsi"/>
          <w:b/>
          <w:sz w:val="36"/>
          <w:szCs w:val="36"/>
        </w:rPr>
        <w:t>GAI projekter</w:t>
      </w:r>
      <w:proofErr w:type="gramEnd"/>
      <w:r w:rsidR="00CB4EBF">
        <w:rPr>
          <w:rFonts w:asciiTheme="minorHAnsi" w:hAnsiTheme="minorHAnsi" w:cstheme="minorHAnsi"/>
          <w:b/>
          <w:sz w:val="36"/>
          <w:szCs w:val="36"/>
        </w:rPr>
        <w:t xml:space="preserve"> i relation til undervisning og eksamen på DPU</w:t>
      </w:r>
    </w:p>
    <w:p w14:paraId="4C3EEC67" w14:textId="77777777" w:rsidR="00FD64B4" w:rsidRPr="00C83E5D" w:rsidRDefault="00FD64B4" w:rsidP="000D5B3B">
      <w:pPr>
        <w:rPr>
          <w:rFonts w:asciiTheme="minorHAnsi" w:hAnsiTheme="minorHAnsi" w:cstheme="minorHAnsi"/>
          <w:b/>
          <w:sz w:val="36"/>
          <w:szCs w:val="36"/>
        </w:rPr>
      </w:pPr>
    </w:p>
    <w:p w14:paraId="25000A94" w14:textId="4E545FE9" w:rsidR="00C83E5D" w:rsidRPr="00FD64B4" w:rsidRDefault="000D5B3B" w:rsidP="000D5B3B">
      <w:pPr>
        <w:rPr>
          <w:rFonts w:asciiTheme="minorHAnsi" w:hAnsiTheme="minorHAnsi" w:cstheme="minorHAnsi"/>
          <w:sz w:val="22"/>
          <w:szCs w:val="22"/>
        </w:rPr>
      </w:pPr>
      <w:r w:rsidRPr="00FD64B4">
        <w:rPr>
          <w:rFonts w:asciiTheme="minorHAnsi" w:hAnsiTheme="minorHAnsi" w:cstheme="minorHAnsi"/>
          <w:sz w:val="22"/>
          <w:szCs w:val="22"/>
        </w:rPr>
        <w:t>Med de</w:t>
      </w:r>
      <w:r w:rsidR="00D52E15">
        <w:rPr>
          <w:rFonts w:asciiTheme="minorHAnsi" w:hAnsiTheme="minorHAnsi" w:cstheme="minorHAnsi"/>
          <w:sz w:val="22"/>
          <w:szCs w:val="22"/>
        </w:rPr>
        <w:t>t</w:t>
      </w:r>
      <w:r w:rsidRPr="00FD64B4">
        <w:rPr>
          <w:rFonts w:asciiTheme="minorHAnsi" w:hAnsiTheme="minorHAnsi" w:cstheme="minorHAnsi"/>
          <w:sz w:val="22"/>
          <w:szCs w:val="22"/>
        </w:rPr>
        <w:t xml:space="preserve"> universitetspædagogiske og </w:t>
      </w:r>
      <w:r w:rsidR="00B41F80">
        <w:rPr>
          <w:rFonts w:asciiTheme="minorHAnsi" w:hAnsiTheme="minorHAnsi" w:cstheme="minorHAnsi"/>
          <w:sz w:val="22"/>
          <w:szCs w:val="22"/>
        </w:rPr>
        <w:t>-</w:t>
      </w:r>
      <w:r w:rsidRPr="00FD64B4">
        <w:rPr>
          <w:rFonts w:asciiTheme="minorHAnsi" w:hAnsiTheme="minorHAnsi" w:cstheme="minorHAnsi"/>
          <w:sz w:val="22"/>
          <w:szCs w:val="22"/>
        </w:rPr>
        <w:t>didaktiske</w:t>
      </w:r>
      <w:r w:rsidR="00D52E15">
        <w:rPr>
          <w:rFonts w:asciiTheme="minorHAnsi" w:hAnsiTheme="minorHAnsi" w:cstheme="minorHAnsi"/>
          <w:sz w:val="22"/>
          <w:szCs w:val="22"/>
        </w:rPr>
        <w:t xml:space="preserve"> udviklingsprojekt</w:t>
      </w:r>
      <w:r w:rsidRPr="00FD64B4">
        <w:rPr>
          <w:rFonts w:asciiTheme="minorHAnsi" w:hAnsiTheme="minorHAnsi" w:cstheme="minorHAnsi"/>
          <w:sz w:val="22"/>
          <w:szCs w:val="22"/>
        </w:rPr>
        <w:t xml:space="preserve"> ønsker DPU at skabe rammer for, igangsætte</w:t>
      </w:r>
      <w:r w:rsidR="00B41F80">
        <w:rPr>
          <w:rFonts w:asciiTheme="minorHAnsi" w:hAnsiTheme="minorHAnsi" w:cstheme="minorHAnsi"/>
          <w:sz w:val="22"/>
          <w:szCs w:val="22"/>
        </w:rPr>
        <w:t>,</w:t>
      </w:r>
      <w:r w:rsidRPr="00FD64B4">
        <w:rPr>
          <w:rFonts w:asciiTheme="minorHAnsi" w:hAnsiTheme="minorHAnsi" w:cstheme="minorHAnsi"/>
          <w:sz w:val="22"/>
          <w:szCs w:val="22"/>
        </w:rPr>
        <w:t xml:space="preserve"> eksperimentere </w:t>
      </w:r>
      <w:r w:rsidR="00B41F80">
        <w:rPr>
          <w:rFonts w:asciiTheme="minorHAnsi" w:hAnsiTheme="minorHAnsi" w:cstheme="minorHAnsi"/>
          <w:sz w:val="22"/>
          <w:szCs w:val="22"/>
        </w:rPr>
        <w:t xml:space="preserve">og skabe erfaring </w:t>
      </w:r>
      <w:r w:rsidRPr="00FD64B4">
        <w:rPr>
          <w:rFonts w:asciiTheme="minorHAnsi" w:hAnsiTheme="minorHAnsi" w:cstheme="minorHAnsi"/>
          <w:sz w:val="22"/>
          <w:szCs w:val="22"/>
        </w:rPr>
        <w:t xml:space="preserve">med nye undervisningsformater. </w:t>
      </w:r>
    </w:p>
    <w:p w14:paraId="0DA29D78" w14:textId="77777777" w:rsidR="00C83E5D" w:rsidRPr="00FD64B4" w:rsidRDefault="00C83E5D" w:rsidP="000D5B3B">
      <w:pPr>
        <w:rPr>
          <w:rFonts w:asciiTheme="minorHAnsi" w:hAnsiTheme="minorHAnsi" w:cstheme="minorHAnsi"/>
          <w:sz w:val="22"/>
          <w:szCs w:val="22"/>
        </w:rPr>
      </w:pPr>
    </w:p>
    <w:p w14:paraId="327FC5EF" w14:textId="77777777" w:rsidR="00C83E5D" w:rsidRPr="00FD64B4" w:rsidRDefault="001C306A" w:rsidP="000D5B3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Ambitionerne for de </w:t>
      </w:r>
      <w:r w:rsidR="00CB18C0">
        <w:rPr>
          <w:rFonts w:asciiTheme="minorHAnsi" w:hAnsiTheme="minorHAnsi" w:cstheme="minorHAnsi"/>
          <w:sz w:val="22"/>
          <w:szCs w:val="22"/>
        </w:rPr>
        <w:t>konkrete udviklingsindsatser er</w:t>
      </w:r>
      <w:r>
        <w:rPr>
          <w:rFonts w:asciiTheme="minorHAnsi" w:hAnsiTheme="minorHAnsi" w:cstheme="minorHAnsi"/>
          <w:sz w:val="22"/>
          <w:szCs w:val="22"/>
        </w:rPr>
        <w:t>, at de</w:t>
      </w:r>
      <w:r w:rsidR="000D5B3B" w:rsidRPr="00FD64B4">
        <w:rPr>
          <w:rFonts w:asciiTheme="minorHAnsi" w:hAnsiTheme="minorHAnsi" w:cstheme="minorHAnsi"/>
          <w:sz w:val="22"/>
          <w:szCs w:val="22"/>
        </w:rPr>
        <w:t>:</w:t>
      </w:r>
    </w:p>
    <w:p w14:paraId="6AD92449" w14:textId="26432111" w:rsidR="00C83E5D" w:rsidRPr="00FD64B4" w:rsidRDefault="001C306A" w:rsidP="00FD64B4">
      <w:pPr>
        <w:pStyle w:val="Listeafsnit"/>
        <w:numPr>
          <w:ilvl w:val="0"/>
          <w:numId w:val="17"/>
        </w:num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="00CB18C0">
        <w:rPr>
          <w:rFonts w:asciiTheme="minorHAnsi" w:hAnsiTheme="minorHAnsi" w:cstheme="minorHAnsi"/>
          <w:sz w:val="22"/>
          <w:szCs w:val="22"/>
        </w:rPr>
        <w:t xml:space="preserve">kal have </w:t>
      </w:r>
      <w:r w:rsidR="000D5B3B" w:rsidRPr="00FD64B4">
        <w:rPr>
          <w:rFonts w:asciiTheme="minorHAnsi" w:hAnsiTheme="minorHAnsi" w:cstheme="minorHAnsi"/>
          <w:sz w:val="22"/>
          <w:szCs w:val="22"/>
        </w:rPr>
        <w:t>de studerendes faglige udvikling i centrum</w:t>
      </w:r>
      <w:r w:rsidR="006A41DF">
        <w:rPr>
          <w:rFonts w:asciiTheme="minorHAnsi" w:hAnsiTheme="minorHAnsi" w:cstheme="minorHAnsi"/>
          <w:sz w:val="22"/>
          <w:szCs w:val="22"/>
        </w:rPr>
        <w:t xml:space="preserve"> </w:t>
      </w:r>
      <w:r w:rsidR="00CB4EBF">
        <w:rPr>
          <w:rFonts w:asciiTheme="minorHAnsi" w:hAnsiTheme="minorHAnsi" w:cstheme="minorHAnsi"/>
          <w:sz w:val="22"/>
          <w:szCs w:val="22"/>
        </w:rPr>
        <w:t xml:space="preserve">og </w:t>
      </w:r>
      <w:r w:rsidR="005133CA">
        <w:rPr>
          <w:rFonts w:asciiTheme="minorHAnsi" w:hAnsiTheme="minorHAnsi" w:cstheme="minorHAnsi"/>
          <w:sz w:val="22"/>
          <w:szCs w:val="22"/>
        </w:rPr>
        <w:t>så vidt muligt inddrage</w:t>
      </w:r>
      <w:r w:rsidR="00CB4EBF">
        <w:rPr>
          <w:rFonts w:asciiTheme="minorHAnsi" w:hAnsiTheme="minorHAnsi" w:cstheme="minorHAnsi"/>
          <w:sz w:val="22"/>
          <w:szCs w:val="22"/>
        </w:rPr>
        <w:t xml:space="preserve"> de studerende som partnere i </w:t>
      </w:r>
      <w:r w:rsidR="005133CA">
        <w:rPr>
          <w:rFonts w:asciiTheme="minorHAnsi" w:hAnsiTheme="minorHAnsi" w:cstheme="minorHAnsi"/>
          <w:sz w:val="22"/>
          <w:szCs w:val="22"/>
        </w:rPr>
        <w:t>projektet</w:t>
      </w:r>
    </w:p>
    <w:p w14:paraId="2751E2C8" w14:textId="532861F0" w:rsidR="001C306A" w:rsidRDefault="00CB18C0" w:rsidP="00CF4C27">
      <w:pPr>
        <w:pStyle w:val="Listeafsnit"/>
        <w:numPr>
          <w:ilvl w:val="0"/>
          <w:numId w:val="17"/>
        </w:num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skal </w:t>
      </w:r>
      <w:r w:rsidR="001C306A">
        <w:rPr>
          <w:rFonts w:asciiTheme="minorHAnsi" w:hAnsiTheme="minorHAnsi" w:cstheme="minorHAnsi"/>
          <w:sz w:val="22"/>
          <w:szCs w:val="22"/>
        </w:rPr>
        <w:t xml:space="preserve">bygge videre på eksisterende </w:t>
      </w:r>
      <w:r w:rsidR="00CF4C27" w:rsidRPr="00CF4C27">
        <w:rPr>
          <w:rFonts w:asciiTheme="minorHAnsi" w:hAnsiTheme="minorHAnsi" w:cstheme="minorHAnsi"/>
          <w:sz w:val="22"/>
          <w:szCs w:val="22"/>
        </w:rPr>
        <w:t>erfarings</w:t>
      </w:r>
      <w:r w:rsidR="001C306A">
        <w:rPr>
          <w:rFonts w:asciiTheme="minorHAnsi" w:hAnsiTheme="minorHAnsi" w:cstheme="minorHAnsi"/>
          <w:sz w:val="22"/>
          <w:szCs w:val="22"/>
        </w:rPr>
        <w:t>- og/eller</w:t>
      </w:r>
      <w:r w:rsidR="00CF4C27" w:rsidRPr="00CF4C27">
        <w:rPr>
          <w:rFonts w:asciiTheme="minorHAnsi" w:hAnsiTheme="minorHAnsi" w:cstheme="minorHAnsi"/>
          <w:sz w:val="22"/>
          <w:szCs w:val="22"/>
        </w:rPr>
        <w:t xml:space="preserve"> </w:t>
      </w:r>
      <w:r w:rsidR="000D5B3B" w:rsidRPr="00CF4C27">
        <w:rPr>
          <w:rFonts w:asciiTheme="minorHAnsi" w:hAnsiTheme="minorHAnsi" w:cstheme="minorHAnsi"/>
          <w:sz w:val="22"/>
          <w:szCs w:val="22"/>
        </w:rPr>
        <w:t>forsknings</w:t>
      </w:r>
      <w:r w:rsidR="001C306A">
        <w:rPr>
          <w:rFonts w:asciiTheme="minorHAnsi" w:hAnsiTheme="minorHAnsi" w:cstheme="minorHAnsi"/>
          <w:sz w:val="22"/>
          <w:szCs w:val="22"/>
        </w:rPr>
        <w:t>viden</w:t>
      </w:r>
    </w:p>
    <w:p w14:paraId="0B75D99E" w14:textId="77777777" w:rsidR="00C83E5D" w:rsidRDefault="00CB7B90" w:rsidP="00CF4C27">
      <w:pPr>
        <w:pStyle w:val="Listeafsnit"/>
        <w:numPr>
          <w:ilvl w:val="0"/>
          <w:numId w:val="17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F4C27">
        <w:rPr>
          <w:rFonts w:asciiTheme="minorHAnsi" w:hAnsiTheme="minorHAnsi" w:cstheme="minorHAnsi"/>
          <w:sz w:val="22"/>
          <w:szCs w:val="22"/>
        </w:rPr>
        <w:t>skal være med til at udvikle DPU i forhold til pædagogisk, organisatorisk og økonomisk bæredygtighe</w:t>
      </w:r>
      <w:r w:rsidR="009354BF" w:rsidRPr="00CF4C27">
        <w:rPr>
          <w:rFonts w:asciiTheme="minorHAnsi" w:hAnsiTheme="minorHAnsi" w:cstheme="minorHAnsi"/>
          <w:sz w:val="22"/>
          <w:szCs w:val="22"/>
        </w:rPr>
        <w:t>d</w:t>
      </w:r>
      <w:r w:rsidR="009354BF" w:rsidRPr="00FD64B4">
        <w:rPr>
          <w:rStyle w:val="Fodnotehenvisning"/>
          <w:rFonts w:cstheme="minorHAnsi"/>
          <w:sz w:val="22"/>
          <w:szCs w:val="22"/>
        </w:rPr>
        <w:footnoteReference w:id="1"/>
      </w:r>
    </w:p>
    <w:p w14:paraId="432A3666" w14:textId="77777777" w:rsidR="001C306A" w:rsidRPr="00CF4C27" w:rsidRDefault="001C306A" w:rsidP="00CF4C27">
      <w:pPr>
        <w:pStyle w:val="Listeafsnit"/>
        <w:numPr>
          <w:ilvl w:val="0"/>
          <w:numId w:val="17"/>
        </w:num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skal være båret af motivation og interesse</w:t>
      </w:r>
    </w:p>
    <w:p w14:paraId="4575C324" w14:textId="77777777" w:rsidR="009354BF" w:rsidRPr="00FD64B4" w:rsidRDefault="009354BF" w:rsidP="00FD64B4">
      <w:pPr>
        <w:pStyle w:val="Listeafsnit"/>
        <w:ind w:left="360"/>
        <w:rPr>
          <w:rFonts w:asciiTheme="minorHAnsi" w:hAnsiTheme="minorHAnsi" w:cstheme="minorHAnsi"/>
          <w:sz w:val="22"/>
          <w:szCs w:val="22"/>
        </w:rPr>
      </w:pPr>
    </w:p>
    <w:p w14:paraId="51CC1EFC" w14:textId="520949C5" w:rsidR="00B41F80" w:rsidRDefault="00FD64B4" w:rsidP="000D5B3B">
      <w:pPr>
        <w:rPr>
          <w:rFonts w:asciiTheme="minorHAnsi" w:hAnsiTheme="minorHAnsi" w:cstheme="minorHAnsi"/>
          <w:sz w:val="22"/>
          <w:szCs w:val="22"/>
        </w:rPr>
      </w:pPr>
      <w:r w:rsidRPr="00FD64B4">
        <w:rPr>
          <w:rFonts w:asciiTheme="minorHAnsi" w:hAnsiTheme="minorHAnsi" w:cstheme="minorHAnsi"/>
          <w:sz w:val="22"/>
          <w:szCs w:val="22"/>
        </w:rPr>
        <w:t>Initiativer kan være målrettet en</w:t>
      </w:r>
      <w:r w:rsidR="006A41DF">
        <w:rPr>
          <w:rFonts w:asciiTheme="minorHAnsi" w:hAnsiTheme="minorHAnsi" w:cstheme="minorHAnsi"/>
          <w:sz w:val="22"/>
          <w:szCs w:val="22"/>
        </w:rPr>
        <w:t xml:space="preserve">, </w:t>
      </w:r>
      <w:r w:rsidRPr="00FD64B4">
        <w:rPr>
          <w:rFonts w:asciiTheme="minorHAnsi" w:hAnsiTheme="minorHAnsi" w:cstheme="minorHAnsi"/>
          <w:sz w:val="22"/>
          <w:szCs w:val="22"/>
        </w:rPr>
        <w:t xml:space="preserve">flere </w:t>
      </w:r>
      <w:r w:rsidR="006A41DF">
        <w:rPr>
          <w:rFonts w:asciiTheme="minorHAnsi" w:hAnsiTheme="minorHAnsi" w:cstheme="minorHAnsi"/>
          <w:sz w:val="22"/>
          <w:szCs w:val="22"/>
        </w:rPr>
        <w:t xml:space="preserve">eller alle </w:t>
      </w:r>
      <w:r w:rsidR="00CB4EBF">
        <w:rPr>
          <w:rFonts w:asciiTheme="minorHAnsi" w:hAnsiTheme="minorHAnsi" w:cstheme="minorHAnsi"/>
          <w:sz w:val="22"/>
          <w:szCs w:val="22"/>
        </w:rPr>
        <w:t xml:space="preserve">undervisere/hold på en </w:t>
      </w:r>
      <w:r w:rsidRPr="00FD64B4">
        <w:rPr>
          <w:rFonts w:asciiTheme="minorHAnsi" w:hAnsiTheme="minorHAnsi" w:cstheme="minorHAnsi"/>
          <w:sz w:val="22"/>
          <w:szCs w:val="22"/>
        </w:rPr>
        <w:t xml:space="preserve">eller flere uddannelser. De kan </w:t>
      </w:r>
      <w:r w:rsidR="00CF4C27">
        <w:rPr>
          <w:rFonts w:asciiTheme="minorHAnsi" w:hAnsiTheme="minorHAnsi" w:cstheme="minorHAnsi"/>
          <w:sz w:val="22"/>
          <w:szCs w:val="22"/>
        </w:rPr>
        <w:t>an</w:t>
      </w:r>
      <w:r w:rsidRPr="00FD64B4">
        <w:rPr>
          <w:rFonts w:asciiTheme="minorHAnsi" w:hAnsiTheme="minorHAnsi" w:cstheme="minorHAnsi"/>
          <w:sz w:val="22"/>
          <w:szCs w:val="22"/>
        </w:rPr>
        <w:t xml:space="preserve">tage mange former, f.eks. kursus, netværk, kollegial sparring, udviklingsprojekt, prøvehandlinger, evalueringer, følgeforskning mv., og </w:t>
      </w:r>
      <w:r w:rsidR="006A41DF">
        <w:rPr>
          <w:rFonts w:asciiTheme="minorHAnsi" w:hAnsiTheme="minorHAnsi" w:cstheme="minorHAnsi"/>
          <w:sz w:val="22"/>
          <w:szCs w:val="22"/>
        </w:rPr>
        <w:t xml:space="preserve">kan </w:t>
      </w:r>
      <w:r w:rsidRPr="00FD64B4">
        <w:rPr>
          <w:rFonts w:asciiTheme="minorHAnsi" w:hAnsiTheme="minorHAnsi" w:cstheme="minorHAnsi"/>
          <w:sz w:val="22"/>
          <w:szCs w:val="22"/>
        </w:rPr>
        <w:t xml:space="preserve">involvere </w:t>
      </w:r>
      <w:r w:rsidR="004526C1">
        <w:rPr>
          <w:rFonts w:asciiTheme="minorHAnsi" w:hAnsiTheme="minorHAnsi" w:cstheme="minorHAnsi"/>
          <w:sz w:val="22"/>
          <w:szCs w:val="22"/>
        </w:rPr>
        <w:t>øvrige parter på Arts</w:t>
      </w:r>
      <w:r w:rsidR="006A41DF">
        <w:rPr>
          <w:rFonts w:asciiTheme="minorHAnsi" w:hAnsiTheme="minorHAnsi" w:cstheme="minorHAnsi"/>
          <w:sz w:val="22"/>
          <w:szCs w:val="22"/>
        </w:rPr>
        <w:t>/</w:t>
      </w:r>
      <w:r w:rsidR="004526C1">
        <w:rPr>
          <w:rFonts w:asciiTheme="minorHAnsi" w:hAnsiTheme="minorHAnsi" w:cstheme="minorHAnsi"/>
          <w:sz w:val="22"/>
          <w:szCs w:val="22"/>
        </w:rPr>
        <w:t>AU</w:t>
      </w:r>
      <w:r w:rsidR="006A41DF">
        <w:rPr>
          <w:rFonts w:asciiTheme="minorHAnsi" w:hAnsiTheme="minorHAnsi" w:cstheme="minorHAnsi"/>
          <w:sz w:val="22"/>
          <w:szCs w:val="22"/>
        </w:rPr>
        <w:t xml:space="preserve">. </w:t>
      </w:r>
      <w:r w:rsidR="00B41F80">
        <w:rPr>
          <w:rFonts w:asciiTheme="minorHAnsi" w:hAnsiTheme="minorHAnsi" w:cstheme="minorHAnsi"/>
          <w:sz w:val="22"/>
          <w:szCs w:val="22"/>
        </w:rPr>
        <w:t>Det forventes, at er</w:t>
      </w:r>
      <w:r w:rsidR="004526C1">
        <w:rPr>
          <w:rFonts w:asciiTheme="minorHAnsi" w:hAnsiTheme="minorHAnsi" w:cstheme="minorHAnsi"/>
          <w:sz w:val="22"/>
          <w:szCs w:val="22"/>
        </w:rPr>
        <w:t>faringerne med og resultaterne fra udviklingsinitiat</w:t>
      </w:r>
      <w:r w:rsidR="006A41DF">
        <w:rPr>
          <w:rFonts w:asciiTheme="minorHAnsi" w:hAnsiTheme="minorHAnsi" w:cstheme="minorHAnsi"/>
          <w:sz w:val="22"/>
          <w:szCs w:val="22"/>
        </w:rPr>
        <w:t>i</w:t>
      </w:r>
      <w:r w:rsidR="004526C1">
        <w:rPr>
          <w:rFonts w:asciiTheme="minorHAnsi" w:hAnsiTheme="minorHAnsi" w:cstheme="minorHAnsi"/>
          <w:sz w:val="22"/>
          <w:szCs w:val="22"/>
        </w:rPr>
        <w:t>verne deles</w:t>
      </w:r>
      <w:r w:rsidR="00B41F80">
        <w:rPr>
          <w:rFonts w:asciiTheme="minorHAnsi" w:hAnsiTheme="minorHAnsi" w:cstheme="minorHAnsi"/>
          <w:sz w:val="22"/>
          <w:szCs w:val="22"/>
        </w:rPr>
        <w:t xml:space="preserve"> f.eks. via en artikel eller et oplæg. </w:t>
      </w:r>
    </w:p>
    <w:p w14:paraId="1ECD7A66" w14:textId="77777777" w:rsidR="003D1C2A" w:rsidRPr="00FD64B4" w:rsidRDefault="00B41F80" w:rsidP="000D5B3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DD4E28" w14:textId="66F3C0D3" w:rsidR="003D1C2A" w:rsidRPr="00FD64B4" w:rsidRDefault="003D1C2A" w:rsidP="000D5B3B">
      <w:pPr>
        <w:rPr>
          <w:rFonts w:asciiTheme="minorHAnsi" w:hAnsiTheme="minorHAnsi" w:cstheme="minorHAnsi"/>
          <w:b/>
          <w:sz w:val="22"/>
          <w:szCs w:val="22"/>
        </w:rPr>
      </w:pPr>
      <w:r w:rsidRPr="00FD64B4">
        <w:rPr>
          <w:rFonts w:asciiTheme="minorHAnsi" w:hAnsiTheme="minorHAnsi" w:cstheme="minorHAnsi"/>
          <w:sz w:val="22"/>
          <w:szCs w:val="22"/>
        </w:rPr>
        <w:t xml:space="preserve">Styregruppen vil </w:t>
      </w:r>
      <w:r w:rsidR="00FD64B4" w:rsidRPr="00FD64B4">
        <w:rPr>
          <w:rFonts w:asciiTheme="minorHAnsi" w:hAnsiTheme="minorHAnsi" w:cstheme="minorHAnsi"/>
          <w:sz w:val="22"/>
          <w:szCs w:val="22"/>
        </w:rPr>
        <w:t>vurdere og prioritere de indkom</w:t>
      </w:r>
      <w:r w:rsidR="00C53CC9">
        <w:rPr>
          <w:rFonts w:asciiTheme="minorHAnsi" w:hAnsiTheme="minorHAnsi" w:cstheme="minorHAnsi"/>
          <w:sz w:val="22"/>
          <w:szCs w:val="22"/>
        </w:rPr>
        <w:t>ne</w:t>
      </w:r>
      <w:r w:rsidR="00FD64B4" w:rsidRPr="00FD64B4">
        <w:rPr>
          <w:rFonts w:asciiTheme="minorHAnsi" w:hAnsiTheme="minorHAnsi" w:cstheme="minorHAnsi"/>
          <w:sz w:val="22"/>
          <w:szCs w:val="22"/>
        </w:rPr>
        <w:t xml:space="preserve"> ansøgninger og indstille til godkendelse i institutledelsen</w:t>
      </w:r>
    </w:p>
    <w:p w14:paraId="040C29BB" w14:textId="77777777" w:rsidR="009354BF" w:rsidRPr="00FD64B4" w:rsidRDefault="009354BF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1A98C33" w14:textId="22493C48" w:rsidR="003D1C2A" w:rsidRDefault="003D1C2A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FD64B4">
        <w:rPr>
          <w:rFonts w:asciiTheme="minorHAnsi" w:hAnsiTheme="minorHAnsi" w:cstheme="minorHAnsi"/>
          <w:b/>
          <w:color w:val="FF0000"/>
          <w:sz w:val="22"/>
          <w:szCs w:val="22"/>
        </w:rPr>
        <w:t>Ansøgningsskema med eventuelle bilag sendes til Uddannelseskonsulent Louise Weinreich Jakobsen</w:t>
      </w:r>
      <w:r w:rsidR="00FD64B4" w:rsidRPr="00FD64B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hyperlink r:id="rId8" w:history="1">
        <w:r w:rsidRPr="00FD64B4">
          <w:rPr>
            <w:rFonts w:asciiTheme="minorHAnsi" w:hAnsiTheme="minorHAnsi" w:cstheme="minorHAnsi"/>
            <w:b/>
            <w:color w:val="FF0000"/>
            <w:sz w:val="22"/>
            <w:szCs w:val="22"/>
          </w:rPr>
          <w:t>Louisewj@edu.au.dk</w:t>
        </w:r>
      </w:hyperlink>
      <w:r w:rsidRPr="00FD64B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senest </w:t>
      </w:r>
      <w:r w:rsidR="005133CA">
        <w:rPr>
          <w:rFonts w:asciiTheme="minorHAnsi" w:hAnsiTheme="minorHAnsi" w:cstheme="minorHAnsi"/>
          <w:b/>
          <w:color w:val="FF0000"/>
          <w:sz w:val="22"/>
          <w:szCs w:val="22"/>
        </w:rPr>
        <w:t>fredag d. 16. august.</w:t>
      </w:r>
    </w:p>
    <w:p w14:paraId="4074733E" w14:textId="77777777" w:rsidR="00B41F80" w:rsidRDefault="00B41F80">
      <w:pPr>
        <w:rPr>
          <w:rFonts w:asciiTheme="minorHAnsi" w:hAnsiTheme="minorHAnsi" w:cstheme="minorHAnsi"/>
          <w:b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</w:rPr>
        <w:br w:type="page"/>
      </w:r>
    </w:p>
    <w:p w14:paraId="4E75EEE2" w14:textId="77777777" w:rsidR="00B41F80" w:rsidRPr="00FD64B4" w:rsidRDefault="00B41F80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1D5A3A62" w14:textId="77777777" w:rsidR="00D4539F" w:rsidRDefault="00D4539F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  <w:shd w:val="clear" w:color="auto" w:fill="FFFFFF"/>
        </w:rPr>
      </w:pPr>
    </w:p>
    <w:tbl>
      <w:tblPr>
        <w:tblStyle w:val="Tabel-Gitter"/>
        <w:tblW w:w="9577" w:type="dxa"/>
        <w:tblLook w:val="04A0" w:firstRow="1" w:lastRow="0" w:firstColumn="1" w:lastColumn="0" w:noHBand="0" w:noVBand="1"/>
      </w:tblPr>
      <w:tblGrid>
        <w:gridCol w:w="2972"/>
        <w:gridCol w:w="6605"/>
      </w:tblGrid>
      <w:tr w:rsidR="003D1C2A" w:rsidRPr="00C83E5D" w14:paraId="7A5B6EDA" w14:textId="77777777" w:rsidTr="00876B10">
        <w:tc>
          <w:tcPr>
            <w:tcW w:w="2972" w:type="dxa"/>
            <w:shd w:val="clear" w:color="auto" w:fill="D9D9D9" w:themeFill="background1" w:themeFillShade="D9"/>
          </w:tcPr>
          <w:p w14:paraId="297E72C2" w14:textId="77777777" w:rsidR="003D1C2A" w:rsidRPr="00FD64B4" w:rsidRDefault="003D1C2A" w:rsidP="002E5509">
            <w:pPr>
              <w:rPr>
                <w:rFonts w:asciiTheme="minorHAnsi" w:hAnsiTheme="minorHAnsi" w:cstheme="minorHAnsi"/>
                <w:b/>
              </w:rPr>
            </w:pPr>
            <w:r w:rsidRPr="00FD64B4">
              <w:rPr>
                <w:rFonts w:asciiTheme="minorHAnsi" w:hAnsiTheme="minorHAnsi" w:cstheme="minorHAnsi"/>
                <w:b/>
              </w:rPr>
              <w:t>Indsatsens titel</w:t>
            </w:r>
          </w:p>
        </w:tc>
        <w:tc>
          <w:tcPr>
            <w:tcW w:w="6605" w:type="dxa"/>
            <w:shd w:val="clear" w:color="auto" w:fill="D9D9D9" w:themeFill="background1" w:themeFillShade="D9"/>
          </w:tcPr>
          <w:p w14:paraId="730535F2" w14:textId="77777777" w:rsidR="003D1C2A" w:rsidRPr="00FD64B4" w:rsidRDefault="003D1C2A" w:rsidP="002E550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9F36AF8" w14:textId="77777777" w:rsidR="00FD64B4" w:rsidRPr="00FD64B4" w:rsidRDefault="00FD64B4" w:rsidP="002E550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D1C2A" w:rsidRPr="00C83E5D" w14:paraId="585985F3" w14:textId="77777777" w:rsidTr="00876B10">
        <w:tc>
          <w:tcPr>
            <w:tcW w:w="2972" w:type="dxa"/>
          </w:tcPr>
          <w:p w14:paraId="20B89B55" w14:textId="77777777" w:rsidR="003D1C2A" w:rsidRPr="00FD64B4" w:rsidRDefault="00876B10" w:rsidP="002E55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Ansvarlig(e)</w:t>
            </w:r>
          </w:p>
        </w:tc>
        <w:tc>
          <w:tcPr>
            <w:tcW w:w="6605" w:type="dxa"/>
          </w:tcPr>
          <w:p w14:paraId="652BC25A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CBD28E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421A8E42" w14:textId="77777777" w:rsidTr="00876B10">
        <w:tc>
          <w:tcPr>
            <w:tcW w:w="2972" w:type="dxa"/>
          </w:tcPr>
          <w:p w14:paraId="7D74987C" w14:textId="77777777" w:rsidR="003D1C2A" w:rsidRPr="00FD64B4" w:rsidRDefault="003D1C2A" w:rsidP="00876B10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>Deltagere (VIP</w:t>
            </w:r>
            <w:r w:rsidR="00876B10">
              <w:rPr>
                <w:rFonts w:asciiTheme="minorHAnsi" w:hAnsiTheme="minorHAnsi" w:cstheme="minorHAnsi"/>
              </w:rPr>
              <w:t>,</w:t>
            </w:r>
            <w:r w:rsidRPr="00FD64B4">
              <w:rPr>
                <w:rFonts w:asciiTheme="minorHAnsi" w:hAnsiTheme="minorHAnsi" w:cstheme="minorHAnsi"/>
              </w:rPr>
              <w:t xml:space="preserve"> STUD</w:t>
            </w:r>
            <w:r w:rsidR="00876B10">
              <w:rPr>
                <w:rFonts w:asciiTheme="minorHAnsi" w:hAnsiTheme="minorHAnsi" w:cstheme="minorHAnsi"/>
              </w:rPr>
              <w:t>, øvrige</w:t>
            </w:r>
            <w:r w:rsidRPr="00FD64B4">
              <w:rPr>
                <w:rFonts w:asciiTheme="minorHAnsi" w:hAnsiTheme="minorHAnsi" w:cstheme="minorHAnsi"/>
              </w:rPr>
              <w:t>)</w:t>
            </w:r>
            <w:r w:rsidR="00FD64B4" w:rsidRPr="00FD64B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605" w:type="dxa"/>
          </w:tcPr>
          <w:p w14:paraId="7D0ACBBF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376496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376B4441" w14:textId="77777777" w:rsidTr="00876B10">
        <w:tc>
          <w:tcPr>
            <w:tcW w:w="2972" w:type="dxa"/>
          </w:tcPr>
          <w:p w14:paraId="0FD0438F" w14:textId="77777777" w:rsidR="003D1C2A" w:rsidRDefault="003D1C2A" w:rsidP="002E5509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>Periode/varighed</w:t>
            </w:r>
          </w:p>
          <w:p w14:paraId="43BC86A9" w14:textId="5F4756EF" w:rsidR="00692DBF" w:rsidRPr="00FD64B4" w:rsidRDefault="00692DBF" w:rsidP="002E55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</w:t>
            </w:r>
            <w:r w:rsidR="00CB4EBF">
              <w:rPr>
                <w:rFonts w:asciiTheme="minorHAnsi" w:hAnsiTheme="minorHAnsi" w:cstheme="minorHAnsi"/>
              </w:rPr>
              <w:t xml:space="preserve">efteråret </w:t>
            </w:r>
            <w:r w:rsidR="00594837">
              <w:rPr>
                <w:rFonts w:asciiTheme="minorHAnsi" w:hAnsiTheme="minorHAnsi" w:cstheme="minorHAnsi"/>
              </w:rPr>
              <w:t xml:space="preserve">2024 til udgangen af </w:t>
            </w:r>
            <w:r>
              <w:rPr>
                <w:rFonts w:asciiTheme="minorHAnsi" w:hAnsiTheme="minorHAnsi" w:cstheme="minorHAnsi"/>
              </w:rPr>
              <w:t>2025)</w:t>
            </w:r>
          </w:p>
        </w:tc>
        <w:tc>
          <w:tcPr>
            <w:tcW w:w="6605" w:type="dxa"/>
          </w:tcPr>
          <w:p w14:paraId="3286E6B3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4D2AAE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0C742C80" w14:textId="77777777" w:rsidTr="00876B10">
        <w:tc>
          <w:tcPr>
            <w:tcW w:w="2972" w:type="dxa"/>
          </w:tcPr>
          <w:p w14:paraId="292652F2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Beskriv indsatsens formål, mål og virkemidler </w:t>
            </w:r>
            <w:r w:rsidR="00FD64B4">
              <w:rPr>
                <w:rFonts w:asciiTheme="minorHAnsi" w:hAnsiTheme="minorHAnsi" w:cstheme="minorHAnsi"/>
              </w:rPr>
              <w:t>(maks. 1</w:t>
            </w:r>
            <w:r w:rsidRPr="00FD64B4">
              <w:rPr>
                <w:rFonts w:asciiTheme="minorHAnsi" w:hAnsiTheme="minorHAnsi" w:cstheme="minorHAnsi"/>
              </w:rPr>
              <w:t xml:space="preserve"> side) </w:t>
            </w:r>
          </w:p>
          <w:p w14:paraId="3E48E5E1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  <w:p w14:paraId="0DA7CC06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  <w:p w14:paraId="794AA924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  <w:p w14:paraId="4047B54D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  <w:p w14:paraId="1A03221E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  <w:p w14:paraId="054095E5" w14:textId="77777777" w:rsidR="003D1C2A" w:rsidRPr="00FD64B4" w:rsidRDefault="003D1C2A" w:rsidP="002E550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5" w:type="dxa"/>
          </w:tcPr>
          <w:p w14:paraId="19C32020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B42C5C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8C92D5" w14:textId="3B323A6A" w:rsidR="003D1C2A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F7D04C" w14:textId="282A396B" w:rsidR="003B7C22" w:rsidRDefault="003B7C22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E98068" w14:textId="77777777" w:rsidR="003B7C22" w:rsidRPr="00FD64B4" w:rsidRDefault="003B7C22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E9E626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2F0171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572A63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01E5BD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D77253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49E539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EB73FB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CD2778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7004C7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7A52C2E1" w14:textId="77777777" w:rsidTr="00876B10">
        <w:tc>
          <w:tcPr>
            <w:tcW w:w="2972" w:type="dxa"/>
          </w:tcPr>
          <w:p w14:paraId="5FDBD4AF" w14:textId="77777777" w:rsidR="00876B10" w:rsidRDefault="003D1C2A" w:rsidP="00876B10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Antal </w:t>
            </w:r>
            <w:r w:rsidRPr="00FD64B4">
              <w:rPr>
                <w:rFonts w:asciiTheme="minorHAnsi" w:hAnsiTheme="minorHAnsi" w:cstheme="minorHAnsi"/>
                <w:u w:val="single"/>
              </w:rPr>
              <w:t xml:space="preserve">timer </w:t>
            </w:r>
            <w:r w:rsidRPr="00FD64B4">
              <w:rPr>
                <w:rFonts w:asciiTheme="minorHAnsi" w:hAnsiTheme="minorHAnsi" w:cstheme="minorHAnsi"/>
              </w:rPr>
              <w:t xml:space="preserve">der søges til udviklingsarbejde fordelt på kategori (VIP/TAP timer, studentermedhjælpere, øvrige AU ansatte, andet?) og/eller kroner til </w:t>
            </w:r>
          </w:p>
          <w:p w14:paraId="0F7B2188" w14:textId="77777777" w:rsidR="003D1C2A" w:rsidRPr="00FD64B4" w:rsidRDefault="003D1C2A" w:rsidP="00876B10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eventuelle materialer. </w:t>
            </w:r>
          </w:p>
        </w:tc>
        <w:tc>
          <w:tcPr>
            <w:tcW w:w="6605" w:type="dxa"/>
          </w:tcPr>
          <w:p w14:paraId="01C21DBA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FB0858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7BCC0C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EE3ACE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30AF5890" w14:textId="77777777" w:rsidTr="00876B10">
        <w:tc>
          <w:tcPr>
            <w:tcW w:w="2972" w:type="dxa"/>
          </w:tcPr>
          <w:p w14:paraId="540B2DF8" w14:textId="77777777" w:rsidR="003D1C2A" w:rsidRDefault="003D1C2A" w:rsidP="00876B10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Hvilken </w:t>
            </w:r>
            <w:r w:rsidR="00876B10">
              <w:rPr>
                <w:rFonts w:asciiTheme="minorHAnsi" w:hAnsiTheme="minorHAnsi" w:cstheme="minorHAnsi"/>
              </w:rPr>
              <w:t>erfaring, viden, forskning</w:t>
            </w:r>
            <w:r w:rsidRPr="00FD64B4">
              <w:rPr>
                <w:rFonts w:asciiTheme="minorHAnsi" w:hAnsiTheme="minorHAnsi" w:cstheme="minorHAnsi"/>
              </w:rPr>
              <w:t xml:space="preserve">             bygger indsatsen videre på? </w:t>
            </w:r>
          </w:p>
          <w:p w14:paraId="4BEF633A" w14:textId="77777777" w:rsidR="00876B10" w:rsidRDefault="00876B10" w:rsidP="00876B10">
            <w:pPr>
              <w:rPr>
                <w:rFonts w:asciiTheme="minorHAnsi" w:hAnsiTheme="minorHAnsi" w:cstheme="minorHAnsi"/>
              </w:rPr>
            </w:pPr>
          </w:p>
          <w:p w14:paraId="39BE83A2" w14:textId="77777777" w:rsidR="00876B10" w:rsidRDefault="00876B10" w:rsidP="00876B10">
            <w:pPr>
              <w:rPr>
                <w:rFonts w:asciiTheme="minorHAnsi" w:hAnsiTheme="minorHAnsi" w:cstheme="minorHAnsi"/>
              </w:rPr>
            </w:pPr>
          </w:p>
          <w:p w14:paraId="5CCCB657" w14:textId="77777777" w:rsidR="00876B10" w:rsidRPr="00FD64B4" w:rsidRDefault="00876B10" w:rsidP="00876B1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5" w:type="dxa"/>
          </w:tcPr>
          <w:p w14:paraId="347C154D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4A01D1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347669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D1C2A" w:rsidRPr="00C83E5D" w14:paraId="180ACBE8" w14:textId="77777777" w:rsidTr="00876B10">
        <w:tc>
          <w:tcPr>
            <w:tcW w:w="2972" w:type="dxa"/>
          </w:tcPr>
          <w:p w14:paraId="51E54B8D" w14:textId="77777777" w:rsidR="003D1C2A" w:rsidRDefault="003D1C2A" w:rsidP="002E5509">
            <w:pPr>
              <w:rPr>
                <w:rFonts w:asciiTheme="minorHAnsi" w:hAnsiTheme="minorHAnsi" w:cstheme="minorHAnsi"/>
              </w:rPr>
            </w:pPr>
            <w:r w:rsidRPr="00FD64B4">
              <w:rPr>
                <w:rFonts w:asciiTheme="minorHAnsi" w:hAnsiTheme="minorHAnsi" w:cstheme="minorHAnsi"/>
              </w:rPr>
              <w:t xml:space="preserve">Hvordan vil I vurdere/evaluere </w:t>
            </w:r>
            <w:r w:rsidR="00FD64B4">
              <w:rPr>
                <w:rFonts w:asciiTheme="minorHAnsi" w:hAnsiTheme="minorHAnsi" w:cstheme="minorHAnsi"/>
              </w:rPr>
              <w:t xml:space="preserve">       </w:t>
            </w:r>
            <w:r w:rsidRPr="00FD64B4">
              <w:rPr>
                <w:rFonts w:asciiTheme="minorHAnsi" w:hAnsiTheme="minorHAnsi" w:cstheme="minorHAnsi"/>
              </w:rPr>
              <w:t xml:space="preserve">indsatsens resultatet? </w:t>
            </w:r>
          </w:p>
          <w:p w14:paraId="649045C0" w14:textId="77777777" w:rsidR="00876B10" w:rsidRDefault="00876B10" w:rsidP="002E5509">
            <w:pPr>
              <w:rPr>
                <w:rFonts w:asciiTheme="minorHAnsi" w:hAnsiTheme="minorHAnsi" w:cstheme="minorHAnsi"/>
              </w:rPr>
            </w:pPr>
          </w:p>
          <w:p w14:paraId="0DD0B550" w14:textId="77777777" w:rsidR="00876B10" w:rsidRDefault="00876B10" w:rsidP="002E5509">
            <w:pPr>
              <w:rPr>
                <w:rFonts w:asciiTheme="minorHAnsi" w:hAnsiTheme="minorHAnsi" w:cstheme="minorHAnsi"/>
              </w:rPr>
            </w:pPr>
          </w:p>
          <w:p w14:paraId="1AC87A62" w14:textId="77777777" w:rsidR="00876B10" w:rsidRPr="00FD64B4" w:rsidRDefault="00876B10" w:rsidP="002E550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5" w:type="dxa"/>
          </w:tcPr>
          <w:p w14:paraId="180BBD8C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736354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B63B3A" w14:textId="77777777" w:rsidR="003D1C2A" w:rsidRPr="00FD64B4" w:rsidRDefault="003D1C2A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92DBF" w:rsidRPr="00C83E5D" w14:paraId="7A7DAD19" w14:textId="77777777" w:rsidTr="00876B10">
        <w:tc>
          <w:tcPr>
            <w:tcW w:w="2972" w:type="dxa"/>
          </w:tcPr>
          <w:p w14:paraId="713D40B8" w14:textId="77777777" w:rsidR="00692DBF" w:rsidRDefault="00692DBF" w:rsidP="002E55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Foreløbige planer for formidling. </w:t>
            </w:r>
          </w:p>
          <w:p w14:paraId="55E8D0F2" w14:textId="77777777" w:rsidR="00876B10" w:rsidRDefault="00876B10" w:rsidP="002E5509">
            <w:pPr>
              <w:rPr>
                <w:rFonts w:asciiTheme="minorHAnsi" w:hAnsiTheme="minorHAnsi" w:cstheme="minorHAnsi"/>
              </w:rPr>
            </w:pPr>
          </w:p>
          <w:p w14:paraId="5FA4C8BA" w14:textId="77777777" w:rsidR="00876B10" w:rsidRDefault="00876B10" w:rsidP="002E5509">
            <w:pPr>
              <w:rPr>
                <w:rFonts w:asciiTheme="minorHAnsi" w:hAnsiTheme="minorHAnsi" w:cstheme="minorHAnsi"/>
              </w:rPr>
            </w:pPr>
          </w:p>
          <w:p w14:paraId="4FB5683A" w14:textId="77777777" w:rsidR="00876B10" w:rsidRDefault="00876B10" w:rsidP="002E5509">
            <w:pPr>
              <w:rPr>
                <w:rFonts w:asciiTheme="minorHAnsi" w:hAnsiTheme="minorHAnsi" w:cstheme="minorHAnsi"/>
              </w:rPr>
            </w:pPr>
          </w:p>
          <w:p w14:paraId="7D6C5F0B" w14:textId="77777777" w:rsidR="00876B10" w:rsidRPr="00FD64B4" w:rsidRDefault="00876B10" w:rsidP="002E550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5" w:type="dxa"/>
          </w:tcPr>
          <w:p w14:paraId="4187315E" w14:textId="77777777" w:rsidR="00692DBF" w:rsidRPr="00FD64B4" w:rsidRDefault="00692DBF" w:rsidP="002E55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266A300" w14:textId="77777777" w:rsidR="009354BF" w:rsidRDefault="009354BF" w:rsidP="003B7C2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  <w:shd w:val="clear" w:color="auto" w:fill="FFFFFF"/>
        </w:rPr>
      </w:pPr>
    </w:p>
    <w:sectPr w:rsidR="009354BF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86EE1" w14:textId="77777777" w:rsidR="000D5B3B" w:rsidRDefault="000D5B3B">
      <w:r>
        <w:separator/>
      </w:r>
    </w:p>
  </w:endnote>
  <w:endnote w:type="continuationSeparator" w:id="0">
    <w:p w14:paraId="1892CD3B" w14:textId="77777777" w:rsidR="000D5B3B" w:rsidRDefault="000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FEFFAD1-2618-4C75-BDB9-42A2144D6E57}"/>
    <w:embedBold r:id="rId2" w:fontKey="{0FB4F0DD-4DC6-4FEB-9F35-E1EA2DD6A9A4}"/>
    <w:embedItalic r:id="rId3" w:fontKey="{4A81EEA1-6AF5-4178-992C-DBF9FEC9511B}"/>
    <w:embedBoldItalic r:id="rId4" w:fontKey="{E3B86331-5868-4692-9B55-182C89BC23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BC2B78A-564C-4F5B-B98E-A5F17A057EB1}"/>
    <w:embedBold r:id="rId6" w:fontKey="{8E6E0941-5802-44EC-91FE-CD7839431B5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C4EF95B-A9D2-4B83-9B38-2ECC596AD6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9F4F52F-3607-4C73-88A3-E685E5E0AAFC}"/>
    <w:embedBold r:id="rId9" w:fontKey="{49EE34EA-8006-42FE-83EE-84E07E363020}"/>
    <w:embedItalic r:id="rId10" w:fontKey="{647344D2-098D-43F5-9B01-4D07AB39A45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F53A6FC4-9553-40DB-AD7C-EBDF4ADB76F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F7107DA-E1A6-49D5-950C-58C2C9768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36BED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5133CA" w14:paraId="3839D3B6" w14:textId="77777777" w:rsidTr="008F47F2">
      <w:tc>
        <w:tcPr>
          <w:tcW w:w="2409" w:type="dxa"/>
        </w:tcPr>
        <w:p w14:paraId="2F1045C8" w14:textId="77777777" w:rsidR="00B704CF" w:rsidRPr="009224E3" w:rsidRDefault="00B704CF" w:rsidP="00B704CF">
          <w:bookmarkStart w:id="72" w:name="IMG_Secondary"/>
          <w:r>
            <w:rPr>
              <w:noProof/>
            </w:rPr>
            <w:drawing>
              <wp:inline distT="0" distB="0" distL="0" distR="0" wp14:anchorId="3260F5F6" wp14:editId="4CC8BD73">
                <wp:extent cx="648000" cy="648000"/>
                <wp:effectExtent l="0" t="0" r="0" b="0"/>
                <wp:docPr id="1290884384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0884384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2"/>
        </w:p>
      </w:tc>
      <w:tc>
        <w:tcPr>
          <w:tcW w:w="2341" w:type="dxa"/>
          <w:vAlign w:val="bottom"/>
        </w:tcPr>
        <w:p w14:paraId="1E51C59A" w14:textId="77777777" w:rsidR="00B704CF" w:rsidRPr="009224E3" w:rsidRDefault="00B704CF" w:rsidP="008F47F2">
          <w:pPr>
            <w:pStyle w:val="Template-Companyname"/>
          </w:pPr>
          <w:bookmarkStart w:id="73" w:name="OFF_UnitName"/>
          <w:bookmarkStart w:id="74" w:name="OFF_UnitName_HIF"/>
          <w:r>
            <w:t>Sekretariatet, Emdrup</w:t>
          </w:r>
          <w:bookmarkEnd w:id="73"/>
        </w:p>
        <w:p w14:paraId="42166469" w14:textId="77777777" w:rsidR="00B704CF" w:rsidRPr="009224E3" w:rsidRDefault="00B704CF" w:rsidP="008F47F2">
          <w:pPr>
            <w:pStyle w:val="Template-Address"/>
          </w:pPr>
          <w:bookmarkStart w:id="75" w:name="LAN_AU"/>
          <w:bookmarkEnd w:id="74"/>
          <w:r>
            <w:t>Aarhus Universitet</w:t>
          </w:r>
          <w:bookmarkEnd w:id="75"/>
        </w:p>
        <w:p w14:paraId="7016E436" w14:textId="77777777" w:rsidR="00B704CF" w:rsidRPr="009224E3" w:rsidRDefault="00B704CF" w:rsidP="008F47F2">
          <w:pPr>
            <w:pStyle w:val="Template-Address"/>
          </w:pPr>
          <w:bookmarkStart w:id="76" w:name="OFF_AddressComputed"/>
          <w:r>
            <w:t>Tuborgvej 164</w:t>
          </w:r>
          <w:r>
            <w:br/>
            <w:t>2400 København NV</w:t>
          </w:r>
          <w:bookmarkEnd w:id="76"/>
        </w:p>
      </w:tc>
      <w:tc>
        <w:tcPr>
          <w:tcW w:w="2591" w:type="dxa"/>
          <w:vAlign w:val="bottom"/>
        </w:tcPr>
        <w:p w14:paraId="393DE42D" w14:textId="77777777" w:rsidR="00B704CF" w:rsidRPr="009224E3" w:rsidRDefault="00B704CF" w:rsidP="008F47F2">
          <w:pPr>
            <w:pStyle w:val="Template-Address"/>
            <w:jc w:val="right"/>
          </w:pPr>
          <w:bookmarkStart w:id="77" w:name="LAN_Tel"/>
          <w:bookmarkStart w:id="78" w:name="OFF_Phone_HIF"/>
          <w:r>
            <w:t>Tlf.:</w:t>
          </w:r>
          <w:bookmarkEnd w:id="77"/>
          <w:r w:rsidRPr="009224E3">
            <w:t xml:space="preserve"> </w:t>
          </w:r>
          <w:bookmarkStart w:id="79" w:name="OFF_Phone"/>
          <w:r>
            <w:t>+45 8715 0000</w:t>
          </w:r>
          <w:bookmarkEnd w:id="79"/>
        </w:p>
        <w:p w14:paraId="1667763B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0" w:name="LAN_Fax"/>
          <w:bookmarkStart w:id="81" w:name="OFF_Fax_HIF"/>
          <w:bookmarkEnd w:id="78"/>
          <w:r>
            <w:rPr>
              <w:vanish/>
            </w:rPr>
            <w:t>Fax:</w:t>
          </w:r>
          <w:bookmarkEnd w:id="80"/>
          <w:r w:rsidRPr="009224E3">
            <w:rPr>
              <w:vanish/>
            </w:rPr>
            <w:t xml:space="preserve"> </w:t>
          </w:r>
          <w:bookmarkStart w:id="82" w:name="OFF_Fax"/>
          <w:bookmarkEnd w:id="82"/>
        </w:p>
        <w:p w14:paraId="1A2F6DC8" w14:textId="77777777" w:rsidR="00B704CF" w:rsidRPr="000D5B3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3" w:name="OFF_Email_HIF"/>
          <w:bookmarkEnd w:id="81"/>
          <w:r w:rsidRPr="000D5B3B">
            <w:rPr>
              <w:lang w:val="en-US"/>
            </w:rPr>
            <w:t xml:space="preserve">E-mail: </w:t>
          </w:r>
          <w:bookmarkStart w:id="84" w:name="OFF_Email"/>
          <w:r w:rsidRPr="000D5B3B">
            <w:rPr>
              <w:lang w:val="en-US"/>
            </w:rPr>
            <w:t>dpu@au.dk</w:t>
          </w:r>
          <w:bookmarkEnd w:id="84"/>
        </w:p>
        <w:p w14:paraId="28935BE9" w14:textId="77777777" w:rsidR="00B704CF" w:rsidRPr="000D5B3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5" w:name="OFF_wwwComputed_HIF"/>
          <w:bookmarkEnd w:id="83"/>
          <w:r w:rsidRPr="000D5B3B">
            <w:rPr>
              <w:lang w:val="en-US"/>
            </w:rPr>
            <w:t xml:space="preserve">Web: </w:t>
          </w:r>
          <w:bookmarkStart w:id="86" w:name="OFF_wwwComputed"/>
          <w:r w:rsidRPr="000D5B3B">
            <w:rPr>
              <w:lang w:val="en-US"/>
            </w:rPr>
            <w:t>dpu.au.dk</w:t>
          </w:r>
          <w:bookmarkEnd w:id="85"/>
          <w:bookmarkEnd w:id="86"/>
        </w:p>
      </w:tc>
    </w:tr>
  </w:tbl>
  <w:p w14:paraId="1D7BAD55" w14:textId="77777777" w:rsidR="00EC0BB0" w:rsidRPr="000D5B3B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807D8" w14:textId="77777777" w:rsidR="000D5B3B" w:rsidRDefault="000D5B3B">
      <w:r>
        <w:separator/>
      </w:r>
    </w:p>
  </w:footnote>
  <w:footnote w:type="continuationSeparator" w:id="0">
    <w:p w14:paraId="6D7FDDF3" w14:textId="77777777" w:rsidR="000D5B3B" w:rsidRDefault="000D5B3B">
      <w:r>
        <w:continuationSeparator/>
      </w:r>
    </w:p>
  </w:footnote>
  <w:footnote w:id="1">
    <w:p w14:paraId="4C18D1DF" w14:textId="77777777" w:rsidR="009354BF" w:rsidRPr="009354BF" w:rsidRDefault="009354BF" w:rsidP="009354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>
        <w:rPr>
          <w:rStyle w:val="Fodnotehenvisning"/>
        </w:rPr>
        <w:footnoteRef/>
      </w:r>
      <w:r>
        <w:t xml:space="preserve"> </w:t>
      </w:r>
      <w:r w:rsidRPr="009354BF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 xml:space="preserve">Pædagogisk bæredygtighed 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>defineres her som en kontekstualiseret praksis, som f.eks. kan opnås gennem tværfaglighed, projektarbejde, cases fra praksis, globale og fremtidsrettede perspektiver, deltagelse</w:t>
      </w:r>
      <w:r w:rsidR="00D4539F">
        <w:rPr>
          <w:rStyle w:val="normaltextrun"/>
          <w:rFonts w:asciiTheme="minorHAnsi" w:hAnsiTheme="minorHAnsi" w:cstheme="minorHAnsi"/>
          <w:sz w:val="18"/>
          <w:szCs w:val="18"/>
        </w:rPr>
        <w:t>s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 xml:space="preserve"> og demokratiske tilgange.</w:t>
      </w:r>
    </w:p>
    <w:p w14:paraId="6F3843D5" w14:textId="77777777" w:rsidR="009354BF" w:rsidRPr="009354BF" w:rsidRDefault="009354BF" w:rsidP="009354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 w:rsidRPr="009354BF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>Organisatorisk bæredygtighed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 xml:space="preserve"> </w:t>
      </w:r>
      <w:r w:rsidRPr="009354BF">
        <w:rPr>
          <w:rFonts w:asciiTheme="minorHAnsi" w:hAnsiTheme="minorHAnsi" w:cstheme="minorHAnsi"/>
          <w:sz w:val="18"/>
          <w:szCs w:val="18"/>
          <w:shd w:val="clear" w:color="auto" w:fill="FFFFFF"/>
        </w:rPr>
        <w:t>f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>aciliteres af understøttende strukturer, ledelses- og organiseringsformer, der ikke skaber stress, men modsat fremmer, at DPU bliver et attraktivt institut at være underviser på.</w:t>
      </w:r>
    </w:p>
    <w:p w14:paraId="5C8F2AD4" w14:textId="77777777" w:rsidR="009354BF" w:rsidRDefault="009354BF" w:rsidP="009354B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 w:rsidRPr="009354BF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>Økonomisk bæredygtigt</w:t>
      </w:r>
      <w:r w:rsidR="00FD64B4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FD64B4" w:rsidRPr="00FD64B4">
        <w:rPr>
          <w:rStyle w:val="normaltextrun"/>
          <w:rFonts w:asciiTheme="minorHAnsi" w:hAnsiTheme="minorHAnsi" w:cstheme="minorHAnsi"/>
          <w:iCs/>
          <w:sz w:val="18"/>
          <w:szCs w:val="18"/>
        </w:rPr>
        <w:t>betyder</w:t>
      </w:r>
      <w:r w:rsidR="00FD64B4">
        <w:rPr>
          <w:rStyle w:val="normaltextrun"/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9354BF">
        <w:rPr>
          <w:rStyle w:val="normaltextrun"/>
          <w:rFonts w:asciiTheme="minorHAnsi" w:hAnsiTheme="minorHAnsi" w:cstheme="minorHAnsi"/>
          <w:sz w:val="18"/>
          <w:szCs w:val="18"/>
        </w:rPr>
        <w:t>at vi ikke sætter mere i gang, end instituttet har råd til. U</w:t>
      </w:r>
      <w:r w:rsidRPr="009354BF">
        <w:rPr>
          <w:rFonts w:asciiTheme="minorHAnsi" w:hAnsiTheme="minorHAnsi" w:cstheme="minorHAnsi"/>
          <w:sz w:val="18"/>
          <w:szCs w:val="18"/>
          <w:shd w:val="clear" w:color="auto" w:fill="FFFFFF"/>
        </w:rPr>
        <w:t>dvikling tager tid, og der skal være ressourcer til at realisere projektets overordnede målsætninger på den lange bane.</w:t>
      </w:r>
    </w:p>
    <w:p w14:paraId="7B6AE8F2" w14:textId="77777777" w:rsidR="009354BF" w:rsidRDefault="009354BF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13AF2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03610A" wp14:editId="75AE978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A742A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>
                            <w:rPr>
                              <w:color w:val="003D73" w:themeColor="text2"/>
                            </w:rPr>
                            <w:t>DPU - Danmarks institut for Pædagogik og Uddannelse</w:t>
                          </w:r>
                          <w:bookmarkEnd w:id="0"/>
                        </w:p>
                        <w:p w14:paraId="3BA74D85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3610A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34DA742A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r>
                      <w:rPr>
                        <w:color w:val="003D73" w:themeColor="text2"/>
                      </w:rPr>
                      <w:t>DPU - Danmarks institut for Pædagogik og Uddannelse</w:t>
                    </w:r>
                    <w:bookmarkEnd w:id="4"/>
                  </w:p>
                  <w:p w14:paraId="3BA74D85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5F7AFD1" wp14:editId="4A20D15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BF9BCB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9EF3C44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80C16CD" wp14:editId="32D39DA6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05CE0E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16CD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1E05CE0E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7B53C7B6" wp14:editId="58218C3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A0D5155" wp14:editId="0BF5EF9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1ADE1" w14:textId="77777777" w:rsidR="00D67AB8" w:rsidRPr="00876B10" w:rsidRDefault="00D67AB8" w:rsidP="00C22DE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bookmarkStart w:id="12" w:name="CUS_DocumentName_1"/>
                          <w:r w:rsidRPr="00876B10">
                            <w:rPr>
                              <w:lang w:val="en-US"/>
                            </w:rPr>
                            <w:t>Notat</w:t>
                          </w:r>
                          <w:bookmarkEnd w:id="12"/>
                        </w:p>
                        <w:p w14:paraId="287868A2" w14:textId="77777777" w:rsidR="00C22DE2" w:rsidRPr="00876B10" w:rsidRDefault="00C22DE2" w:rsidP="00C22DE2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2E52C4CD" w14:textId="77777777" w:rsidR="00C22DE2" w:rsidRPr="00876B10" w:rsidRDefault="00C22DE2" w:rsidP="00D67AB8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13" w:name="USR_Name_2"/>
                          <w:r w:rsidRPr="00876B10">
                            <w:rPr>
                              <w:lang w:val="en-US"/>
                            </w:rPr>
                            <w:t>Louise Weinreich Jakobsen</w:t>
                          </w:r>
                          <w:bookmarkStart w:id="14" w:name="USR_Name_2_HIF"/>
                          <w:bookmarkEnd w:id="13"/>
                        </w:p>
                        <w:bookmarkEnd w:id="14"/>
                        <w:p w14:paraId="3854BDEC" w14:textId="77777777" w:rsidR="00D67AB8" w:rsidRPr="00876B10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2606CB39" w14:textId="77777777" w:rsidR="00D67AB8" w:rsidRPr="00876B10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15" w:name="LAN_Date_1"/>
                          <w:r w:rsidRPr="00876B10">
                            <w:rPr>
                              <w:lang w:val="en-US"/>
                            </w:rPr>
                            <w:t>Dato</w:t>
                          </w:r>
                          <w:bookmarkEnd w:id="15"/>
                          <w:r w:rsidRPr="00876B10">
                            <w:rPr>
                              <w:lang w:val="en-US"/>
                            </w:rPr>
                            <w:t>:</w:t>
                          </w:r>
                          <w:r w:rsidR="00587BE6" w:rsidRPr="00876B10">
                            <w:rPr>
                              <w:lang w:val="en-US"/>
                            </w:rPr>
                            <w:t xml:space="preserve"> </w:t>
                          </w:r>
                          <w:bookmarkStart w:id="16" w:name="Date_DateCustomA_1"/>
                          <w:r w:rsidR="00876B10" w:rsidRPr="00876B10">
                            <w:rPr>
                              <w:lang w:val="en-US"/>
                            </w:rPr>
                            <w:t>7</w:t>
                          </w:r>
                          <w:r w:rsidRPr="00876B10">
                            <w:rPr>
                              <w:lang w:val="en-US"/>
                            </w:rPr>
                            <w:t xml:space="preserve">. </w:t>
                          </w:r>
                          <w:r w:rsidR="00876B10" w:rsidRPr="00876B10">
                            <w:rPr>
                              <w:lang w:val="en-US"/>
                            </w:rPr>
                            <w:t>marts</w:t>
                          </w:r>
                          <w:r w:rsidRPr="00876B10">
                            <w:rPr>
                              <w:lang w:val="en-US"/>
                            </w:rPr>
                            <w:t xml:space="preserve"> 2023</w:t>
                          </w:r>
                          <w:bookmarkEnd w:id="16"/>
                        </w:p>
                        <w:p w14:paraId="6DAEFDEE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Sagsnr_1"/>
                          <w:bookmarkStart w:id="18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9" w:name="FLD_Sagsnummer_1"/>
                          <w:bookmarkEnd w:id="19"/>
                        </w:p>
                        <w:p w14:paraId="6D508473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Ref_1"/>
                          <w:bookmarkStart w:id="21" w:name="FLD_Reference_1_HIF"/>
                          <w:bookmarkEnd w:id="18"/>
                          <w:r>
                            <w:rPr>
                              <w:vanish/>
                            </w:rPr>
                            <w:t>Ref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2" w:name="FLD_Reference_1"/>
                          <w:bookmarkEnd w:id="22"/>
                        </w:p>
                        <w:bookmarkEnd w:id="21"/>
                        <w:p w14:paraId="44F62CAF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33ADFD" wp14:editId="42A6CE21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1D079F" w14:textId="78D07949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LAN_Page_1"/>
                          <w:r>
                            <w:t>Side</w:t>
                          </w:r>
                          <w:bookmarkEnd w:id="2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463B6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463B6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0D5155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3101ADE1" w14:textId="77777777" w:rsidR="00D67AB8" w:rsidRPr="00876B10" w:rsidRDefault="00D67AB8" w:rsidP="00C22DE2">
                    <w:pPr>
                      <w:pStyle w:val="Emne"/>
                      <w:rPr>
                        <w:lang w:val="en-US"/>
                      </w:rPr>
                    </w:pPr>
                    <w:bookmarkStart w:id="24" w:name="CUS_DocumentName_1"/>
                    <w:r w:rsidRPr="00876B10">
                      <w:rPr>
                        <w:lang w:val="en-US"/>
                      </w:rPr>
                      <w:t>Notat</w:t>
                    </w:r>
                    <w:bookmarkEnd w:id="24"/>
                  </w:p>
                  <w:p w14:paraId="287868A2" w14:textId="77777777" w:rsidR="00C22DE2" w:rsidRPr="00876B10" w:rsidRDefault="00C22DE2" w:rsidP="00C22DE2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2E52C4CD" w14:textId="77777777" w:rsidR="00C22DE2" w:rsidRPr="00876B10" w:rsidRDefault="00C22DE2" w:rsidP="00D67AB8">
                    <w:pPr>
                      <w:pStyle w:val="Template-Afdeling"/>
                      <w:rPr>
                        <w:lang w:val="en-US"/>
                      </w:rPr>
                    </w:pPr>
                    <w:bookmarkStart w:id="25" w:name="USR_Name_2"/>
                    <w:r w:rsidRPr="00876B10">
                      <w:rPr>
                        <w:lang w:val="en-US"/>
                      </w:rPr>
                      <w:t>Louise Weinreich Jakobsen</w:t>
                    </w:r>
                    <w:bookmarkStart w:id="26" w:name="USR_Name_2_HIF"/>
                    <w:bookmarkEnd w:id="25"/>
                  </w:p>
                  <w:bookmarkEnd w:id="26"/>
                  <w:p w14:paraId="3854BDEC" w14:textId="77777777" w:rsidR="00D67AB8" w:rsidRPr="00876B10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2606CB39" w14:textId="77777777" w:rsidR="00D67AB8" w:rsidRPr="00876B10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  <w:bookmarkStart w:id="27" w:name="LAN_Date_1"/>
                    <w:r w:rsidRPr="00876B10">
                      <w:rPr>
                        <w:lang w:val="en-US"/>
                      </w:rPr>
                      <w:t>Dato</w:t>
                    </w:r>
                    <w:bookmarkEnd w:id="27"/>
                    <w:r w:rsidRPr="00876B10">
                      <w:rPr>
                        <w:lang w:val="en-US"/>
                      </w:rPr>
                      <w:t>:</w:t>
                    </w:r>
                    <w:r w:rsidR="00587BE6" w:rsidRPr="00876B10">
                      <w:rPr>
                        <w:lang w:val="en-US"/>
                      </w:rPr>
                      <w:t xml:space="preserve"> </w:t>
                    </w:r>
                    <w:bookmarkStart w:id="28" w:name="Date_DateCustomA_1"/>
                    <w:r w:rsidR="00876B10" w:rsidRPr="00876B10">
                      <w:rPr>
                        <w:lang w:val="en-US"/>
                      </w:rPr>
                      <w:t>7</w:t>
                    </w:r>
                    <w:r w:rsidRPr="00876B10">
                      <w:rPr>
                        <w:lang w:val="en-US"/>
                      </w:rPr>
                      <w:t xml:space="preserve">. </w:t>
                    </w:r>
                    <w:r w:rsidR="00876B10" w:rsidRPr="00876B10">
                      <w:rPr>
                        <w:lang w:val="en-US"/>
                      </w:rPr>
                      <w:t>marts</w:t>
                    </w:r>
                    <w:r w:rsidRPr="00876B10">
                      <w:rPr>
                        <w:lang w:val="en-US"/>
                      </w:rPr>
                      <w:t xml:space="preserve"> 2023</w:t>
                    </w:r>
                    <w:bookmarkEnd w:id="28"/>
                  </w:p>
                  <w:p w14:paraId="6DAEFDEE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Sagsnr_1"/>
                    <w:bookmarkStart w:id="30" w:name="FLD_Sagsnummer_1_HIF"/>
                    <w:r>
                      <w:rPr>
                        <w:vanish/>
                      </w:rPr>
                      <w:t>Sags nr</w:t>
                    </w:r>
                    <w:bookmarkEnd w:id="29"/>
                    <w:r>
                      <w:rPr>
                        <w:vanish/>
                      </w:rPr>
                      <w:t xml:space="preserve">.: </w:t>
                    </w:r>
                    <w:bookmarkStart w:id="31" w:name="FLD_Sagsnummer_1"/>
                    <w:bookmarkEnd w:id="31"/>
                  </w:p>
                  <w:p w14:paraId="6D508473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2" w:name="LAN_Ref_1"/>
                    <w:bookmarkStart w:id="33" w:name="FLD_Reference_1_HIF"/>
                    <w:bookmarkEnd w:id="30"/>
                    <w:r>
                      <w:rPr>
                        <w:vanish/>
                      </w:rPr>
                      <w:t>Ref</w:t>
                    </w:r>
                    <w:bookmarkEnd w:id="32"/>
                    <w:r>
                      <w:rPr>
                        <w:vanish/>
                      </w:rPr>
                      <w:t xml:space="preserve">: </w:t>
                    </w:r>
                    <w:bookmarkStart w:id="34" w:name="FLD_Reference_1"/>
                    <w:bookmarkEnd w:id="34"/>
                  </w:p>
                  <w:bookmarkEnd w:id="33"/>
                  <w:p w14:paraId="44F62CAF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D33ADFD" wp14:editId="42A6CE21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1D079F" w14:textId="78D07949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5" w:name="LAN_Page_1"/>
                    <w:r>
                      <w:t>Side</w:t>
                    </w:r>
                    <w:bookmarkEnd w:id="3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463B6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463B6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09C26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4F43E4D" wp14:editId="59070BC1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1E479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6" w:name="OFF_Logo1AComputed"/>
                          <w:bookmarkStart w:id="37" w:name="OFF_Logo1AComputed_HIF"/>
                          <w:r>
                            <w:rPr>
                              <w:color w:val="003D73" w:themeColor="text2"/>
                            </w:rPr>
                            <w:t>DPU - Danmarks institut for Pædagogik og Uddannelse</w:t>
                          </w:r>
                          <w:bookmarkEnd w:id="36"/>
                        </w:p>
                        <w:p w14:paraId="5F26C3A8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8" w:name="OFF_Logo2AComputed"/>
                          <w:bookmarkStart w:id="39" w:name="OFF_Logo2AComputed_HIF"/>
                          <w:bookmarkEnd w:id="37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8"/>
                          <w:bookmarkEnd w:id="3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F43E4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3181E479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0" w:name="OFF_Logo1AComputed"/>
                    <w:bookmarkStart w:id="41" w:name="OFF_Logo1AComputed_HIF"/>
                    <w:r>
                      <w:rPr>
                        <w:color w:val="003D73" w:themeColor="text2"/>
                      </w:rPr>
                      <w:t>DPU - Danmarks institut for Pædagogik og Uddannelse</w:t>
                    </w:r>
                    <w:bookmarkEnd w:id="40"/>
                  </w:p>
                  <w:p w14:paraId="5F26C3A8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2" w:name="OFF_Logo2AComputed"/>
                    <w:bookmarkStart w:id="43" w:name="OFF_Logo2AComputed_HIF"/>
                    <w:bookmarkEnd w:id="41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2"/>
                    <w:bookmarkEnd w:id="4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7E5AC7A5" wp14:editId="7BAA11A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12A71C0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403443B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67438AA" wp14:editId="73AEBB7B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C4DC1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4" w:name="OFF_Logo3AComputed"/>
                          <w:bookmarkStart w:id="45" w:name="OFF_Logo3AComputed_HIF"/>
                          <w:bookmarkEnd w:id="44"/>
                          <w:bookmarkEnd w:id="4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7438AA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6F5C4DC1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6" w:name="OFF_Logo3AComputed"/>
                    <w:bookmarkStart w:id="47" w:name="OFF_Logo3AComputed_HIF"/>
                    <w:bookmarkEnd w:id="46"/>
                    <w:bookmarkEnd w:id="4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115B42D7" wp14:editId="751FEDF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4F94850" wp14:editId="4A5823C4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99E6A" w14:textId="77777777" w:rsidR="00EE2A84" w:rsidRPr="00B41F80" w:rsidRDefault="00EE2A84" w:rsidP="008F47F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bookmarkStart w:id="48" w:name="CUS_DocumentName"/>
                          <w:r w:rsidRPr="00B41F80">
                            <w:rPr>
                              <w:lang w:val="en-US"/>
                            </w:rPr>
                            <w:t>Notat</w:t>
                          </w:r>
                          <w:bookmarkEnd w:id="48"/>
                        </w:p>
                        <w:p w14:paraId="1B1F17C9" w14:textId="77777777" w:rsidR="008F47F2" w:rsidRPr="00B41F80" w:rsidRDefault="008F47F2" w:rsidP="008F47F2">
                          <w:pPr>
                            <w:pStyle w:val="Template-Afdeling"/>
                            <w:rPr>
                              <w:b w:val="0"/>
                              <w:lang w:val="en-US"/>
                            </w:rPr>
                          </w:pPr>
                        </w:p>
                        <w:p w14:paraId="12E0343E" w14:textId="77777777" w:rsidR="00AF104F" w:rsidRPr="00B41F80" w:rsidRDefault="00AF104F" w:rsidP="00EE2A84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49" w:name="USR_Name"/>
                          <w:r w:rsidRPr="00B41F80">
                            <w:rPr>
                              <w:lang w:val="en-US"/>
                            </w:rPr>
                            <w:t>Louise Weinreich Jakobsen</w:t>
                          </w:r>
                          <w:bookmarkStart w:id="50" w:name="USR_Name_HIF"/>
                          <w:bookmarkEnd w:id="49"/>
                        </w:p>
                        <w:bookmarkEnd w:id="50"/>
                        <w:p w14:paraId="3E40E72B" w14:textId="77777777" w:rsidR="00EE2A84" w:rsidRPr="00B41F80" w:rsidRDefault="00EE2A84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5AF142BF" w14:textId="3E797316" w:rsidR="00307E90" w:rsidRPr="00B41F80" w:rsidRDefault="00BC6E27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51" w:name="LAN_Date"/>
                          <w:r w:rsidRPr="00B41F80">
                            <w:rPr>
                              <w:lang w:val="en-US"/>
                            </w:rPr>
                            <w:t>Dato</w:t>
                          </w:r>
                          <w:bookmarkEnd w:id="51"/>
                          <w:r w:rsidRPr="00B41F80">
                            <w:rPr>
                              <w:lang w:val="en-US"/>
                            </w:rPr>
                            <w:t xml:space="preserve">: </w:t>
                          </w:r>
                          <w:bookmarkStart w:id="52" w:name="Date_DateCustomA"/>
                          <w:r w:rsidR="00CB4EBF">
                            <w:rPr>
                              <w:lang w:val="en-US"/>
                            </w:rPr>
                            <w:t>21.maj</w:t>
                          </w:r>
                          <w:r w:rsidRPr="00B41F80">
                            <w:rPr>
                              <w:lang w:val="en-US"/>
                            </w:rPr>
                            <w:t xml:space="preserve"> 202</w:t>
                          </w:r>
                          <w:bookmarkEnd w:id="52"/>
                          <w:r w:rsidR="00CB4EBF">
                            <w:rPr>
                              <w:lang w:val="en-US"/>
                            </w:rPr>
                            <w:t>4</w:t>
                          </w:r>
                        </w:p>
                        <w:p w14:paraId="749A8954" w14:textId="77777777" w:rsidR="00307E90" w:rsidRPr="00B41F80" w:rsidRDefault="00307E90" w:rsidP="00307E90">
                          <w:pPr>
                            <w:pStyle w:val="Template"/>
                            <w:rPr>
                              <w:vanish/>
                              <w:lang w:val="en-US"/>
                            </w:rPr>
                          </w:pPr>
                          <w:bookmarkStart w:id="53" w:name="LAN_Sagsnr"/>
                          <w:bookmarkStart w:id="54" w:name="FLD_Sagsnummer_HIF"/>
                          <w:r w:rsidRPr="00B41F80">
                            <w:rPr>
                              <w:vanish/>
                              <w:lang w:val="en-US"/>
                            </w:rPr>
                            <w:t>Sags nr</w:t>
                          </w:r>
                          <w:bookmarkEnd w:id="53"/>
                          <w:r w:rsidRPr="00B41F80">
                            <w:rPr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55" w:name="FLD_Sagsnummer"/>
                          <w:bookmarkEnd w:id="55"/>
                        </w:p>
                        <w:p w14:paraId="67934397" w14:textId="77777777" w:rsidR="00307E90" w:rsidRPr="00B41F80" w:rsidRDefault="00307E90" w:rsidP="00307E90">
                          <w:pPr>
                            <w:pStyle w:val="Template"/>
                            <w:rPr>
                              <w:vanish/>
                              <w:lang w:val="en-US"/>
                            </w:rPr>
                          </w:pPr>
                          <w:bookmarkStart w:id="56" w:name="LAN_Ref"/>
                          <w:bookmarkStart w:id="57" w:name="FLD_Reference_HIF"/>
                          <w:bookmarkEnd w:id="54"/>
                          <w:r w:rsidRPr="00B41F80">
                            <w:rPr>
                              <w:vanish/>
                              <w:lang w:val="en-US"/>
                            </w:rPr>
                            <w:t>Ref</w:t>
                          </w:r>
                          <w:bookmarkEnd w:id="56"/>
                          <w:r w:rsidRPr="00B41F80">
                            <w:rPr>
                              <w:vanish/>
                              <w:lang w:val="en-US"/>
                            </w:rPr>
                            <w:t xml:space="preserve">: </w:t>
                          </w:r>
                          <w:bookmarkStart w:id="58" w:name="FLD_Reference"/>
                          <w:bookmarkEnd w:id="58"/>
                        </w:p>
                        <w:bookmarkEnd w:id="57"/>
                        <w:p w14:paraId="1794DD3C" w14:textId="77777777" w:rsidR="00051AD8" w:rsidRPr="00B41F80" w:rsidRDefault="00051AD8" w:rsidP="00051AD8">
                          <w:pPr>
                            <w:pStyle w:val="Template-kolofonstreg"/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3E8E59" wp14:editId="3EE7B550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4F8176B" w14:textId="181A6F85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9" w:name="LAN_Page"/>
                          <w:r>
                            <w:t>Side</w:t>
                          </w:r>
                          <w:bookmarkEnd w:id="59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463B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463B6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F94850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3A599E6A" w14:textId="77777777" w:rsidR="00EE2A84" w:rsidRPr="00B41F80" w:rsidRDefault="00EE2A84" w:rsidP="008F47F2">
                    <w:pPr>
                      <w:pStyle w:val="Emne"/>
                      <w:rPr>
                        <w:lang w:val="en-US"/>
                      </w:rPr>
                    </w:pPr>
                    <w:bookmarkStart w:id="60" w:name="CUS_DocumentName"/>
                    <w:r w:rsidRPr="00B41F80">
                      <w:rPr>
                        <w:lang w:val="en-US"/>
                      </w:rPr>
                      <w:t>Notat</w:t>
                    </w:r>
                    <w:bookmarkEnd w:id="60"/>
                  </w:p>
                  <w:p w14:paraId="1B1F17C9" w14:textId="77777777" w:rsidR="008F47F2" w:rsidRPr="00B41F80" w:rsidRDefault="008F47F2" w:rsidP="008F47F2">
                    <w:pPr>
                      <w:pStyle w:val="Template-Afdeling"/>
                      <w:rPr>
                        <w:b w:val="0"/>
                        <w:lang w:val="en-US"/>
                      </w:rPr>
                    </w:pPr>
                  </w:p>
                  <w:p w14:paraId="12E0343E" w14:textId="77777777" w:rsidR="00AF104F" w:rsidRPr="00B41F80" w:rsidRDefault="00AF104F" w:rsidP="00EE2A84">
                    <w:pPr>
                      <w:pStyle w:val="Template-Afdeling"/>
                      <w:rPr>
                        <w:lang w:val="en-US"/>
                      </w:rPr>
                    </w:pPr>
                    <w:bookmarkStart w:id="61" w:name="USR_Name"/>
                    <w:r w:rsidRPr="00B41F80">
                      <w:rPr>
                        <w:lang w:val="en-US"/>
                      </w:rPr>
                      <w:t>Louise Weinreich Jakobsen</w:t>
                    </w:r>
                    <w:bookmarkStart w:id="62" w:name="USR_Name_HIF"/>
                    <w:bookmarkEnd w:id="61"/>
                  </w:p>
                  <w:bookmarkEnd w:id="62"/>
                  <w:p w14:paraId="3E40E72B" w14:textId="77777777" w:rsidR="00EE2A84" w:rsidRPr="00B41F80" w:rsidRDefault="00EE2A84" w:rsidP="00307E90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5AF142BF" w14:textId="3E797316" w:rsidR="00307E90" w:rsidRPr="00B41F80" w:rsidRDefault="00BC6E27" w:rsidP="00307E90">
                    <w:pPr>
                      <w:pStyle w:val="Template"/>
                      <w:rPr>
                        <w:lang w:val="en-US"/>
                      </w:rPr>
                    </w:pPr>
                    <w:bookmarkStart w:id="63" w:name="LAN_Date"/>
                    <w:r w:rsidRPr="00B41F80">
                      <w:rPr>
                        <w:lang w:val="en-US"/>
                      </w:rPr>
                      <w:t>Dato</w:t>
                    </w:r>
                    <w:bookmarkEnd w:id="63"/>
                    <w:r w:rsidRPr="00B41F80">
                      <w:rPr>
                        <w:lang w:val="en-US"/>
                      </w:rPr>
                      <w:t xml:space="preserve">: </w:t>
                    </w:r>
                    <w:bookmarkStart w:id="64" w:name="Date_DateCustomA"/>
                    <w:r w:rsidR="00CB4EBF">
                      <w:rPr>
                        <w:lang w:val="en-US"/>
                      </w:rPr>
                      <w:t>21.maj</w:t>
                    </w:r>
                    <w:r w:rsidRPr="00B41F80">
                      <w:rPr>
                        <w:lang w:val="en-US"/>
                      </w:rPr>
                      <w:t xml:space="preserve"> 202</w:t>
                    </w:r>
                    <w:bookmarkEnd w:id="64"/>
                    <w:r w:rsidR="00CB4EBF">
                      <w:rPr>
                        <w:lang w:val="en-US"/>
                      </w:rPr>
                      <w:t>4</w:t>
                    </w:r>
                  </w:p>
                  <w:p w14:paraId="749A8954" w14:textId="77777777" w:rsidR="00307E90" w:rsidRPr="00B41F80" w:rsidRDefault="00307E90" w:rsidP="00307E90">
                    <w:pPr>
                      <w:pStyle w:val="Template"/>
                      <w:rPr>
                        <w:vanish/>
                        <w:lang w:val="en-US"/>
                      </w:rPr>
                    </w:pPr>
                    <w:bookmarkStart w:id="65" w:name="LAN_Sagsnr"/>
                    <w:bookmarkStart w:id="66" w:name="FLD_Sagsnummer_HIF"/>
                    <w:r w:rsidRPr="00B41F80">
                      <w:rPr>
                        <w:vanish/>
                        <w:lang w:val="en-US"/>
                      </w:rPr>
                      <w:t>Sags nr</w:t>
                    </w:r>
                    <w:bookmarkEnd w:id="65"/>
                    <w:r w:rsidRPr="00B41F80">
                      <w:rPr>
                        <w:vanish/>
                        <w:lang w:val="en-US"/>
                      </w:rPr>
                      <w:t xml:space="preserve">.: </w:t>
                    </w:r>
                    <w:bookmarkStart w:id="67" w:name="FLD_Sagsnummer"/>
                    <w:bookmarkEnd w:id="67"/>
                  </w:p>
                  <w:p w14:paraId="67934397" w14:textId="77777777" w:rsidR="00307E90" w:rsidRPr="00B41F80" w:rsidRDefault="00307E90" w:rsidP="00307E90">
                    <w:pPr>
                      <w:pStyle w:val="Template"/>
                      <w:rPr>
                        <w:vanish/>
                        <w:lang w:val="en-US"/>
                      </w:rPr>
                    </w:pPr>
                    <w:bookmarkStart w:id="68" w:name="LAN_Ref"/>
                    <w:bookmarkStart w:id="69" w:name="FLD_Reference_HIF"/>
                    <w:bookmarkEnd w:id="66"/>
                    <w:r w:rsidRPr="00B41F80">
                      <w:rPr>
                        <w:vanish/>
                        <w:lang w:val="en-US"/>
                      </w:rPr>
                      <w:t>Ref</w:t>
                    </w:r>
                    <w:bookmarkEnd w:id="68"/>
                    <w:r w:rsidRPr="00B41F80">
                      <w:rPr>
                        <w:vanish/>
                        <w:lang w:val="en-US"/>
                      </w:rPr>
                      <w:t xml:space="preserve">: </w:t>
                    </w:r>
                    <w:bookmarkStart w:id="70" w:name="FLD_Reference"/>
                    <w:bookmarkEnd w:id="70"/>
                  </w:p>
                  <w:bookmarkEnd w:id="69"/>
                  <w:p w14:paraId="1794DD3C" w14:textId="77777777" w:rsidR="00051AD8" w:rsidRPr="00B41F80" w:rsidRDefault="00051AD8" w:rsidP="00051AD8">
                    <w:pPr>
                      <w:pStyle w:val="Template-kolofonstreg"/>
                      <w:rPr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43E8E59" wp14:editId="3EE7B550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4F8176B" w14:textId="181A6F85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1" w:name="LAN_Page"/>
                    <w:r>
                      <w:t>Side</w:t>
                    </w:r>
                    <w:bookmarkEnd w:id="71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463B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463B6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54127AEA"/>
    <w:multiLevelType w:val="hybridMultilevel"/>
    <w:tmpl w:val="8C901B52"/>
    <w:lvl w:ilvl="0" w:tplc="040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6D633C06"/>
    <w:multiLevelType w:val="hybridMultilevel"/>
    <w:tmpl w:val="C3D209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465461132">
    <w:abstractNumId w:val="9"/>
  </w:num>
  <w:num w:numId="2" w16cid:durableId="295796114">
    <w:abstractNumId w:val="13"/>
  </w:num>
  <w:num w:numId="3" w16cid:durableId="806313356">
    <w:abstractNumId w:val="8"/>
  </w:num>
  <w:num w:numId="4" w16cid:durableId="1527405398">
    <w:abstractNumId w:val="12"/>
  </w:num>
  <w:num w:numId="5" w16cid:durableId="1844934304">
    <w:abstractNumId w:val="10"/>
  </w:num>
  <w:num w:numId="6" w16cid:durableId="563445710">
    <w:abstractNumId w:val="7"/>
  </w:num>
  <w:num w:numId="7" w16cid:durableId="672534990">
    <w:abstractNumId w:val="6"/>
  </w:num>
  <w:num w:numId="8" w16cid:durableId="1453672737">
    <w:abstractNumId w:val="5"/>
  </w:num>
  <w:num w:numId="9" w16cid:durableId="547184058">
    <w:abstractNumId w:val="4"/>
  </w:num>
  <w:num w:numId="10" w16cid:durableId="1695880954">
    <w:abstractNumId w:val="11"/>
  </w:num>
  <w:num w:numId="11" w16cid:durableId="233320192">
    <w:abstractNumId w:val="3"/>
  </w:num>
  <w:num w:numId="12" w16cid:durableId="529687269">
    <w:abstractNumId w:val="2"/>
  </w:num>
  <w:num w:numId="13" w16cid:durableId="2003389826">
    <w:abstractNumId w:val="1"/>
  </w:num>
  <w:num w:numId="14" w16cid:durableId="1226456472">
    <w:abstractNumId w:val="0"/>
  </w:num>
  <w:num w:numId="15" w16cid:durableId="451554581">
    <w:abstractNumId w:val="15"/>
  </w:num>
  <w:num w:numId="16" w16cid:durableId="521476632">
    <w:abstractNumId w:val="17"/>
  </w:num>
  <w:num w:numId="17" w16cid:durableId="826556976">
    <w:abstractNumId w:val="14"/>
  </w:num>
  <w:num w:numId="18" w16cid:durableId="3694973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D5B3B"/>
    <w:rsid w:val="000E5C1E"/>
    <w:rsid w:val="000F244E"/>
    <w:rsid w:val="0011283F"/>
    <w:rsid w:val="00127B37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C306A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B7C22"/>
    <w:rsid w:val="003C79B1"/>
    <w:rsid w:val="003D1C2A"/>
    <w:rsid w:val="003E6170"/>
    <w:rsid w:val="003F33BA"/>
    <w:rsid w:val="004143CC"/>
    <w:rsid w:val="00430307"/>
    <w:rsid w:val="00436C7A"/>
    <w:rsid w:val="00443D5B"/>
    <w:rsid w:val="00443F7C"/>
    <w:rsid w:val="00451786"/>
    <w:rsid w:val="004526C1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33CA"/>
    <w:rsid w:val="005162F5"/>
    <w:rsid w:val="00523163"/>
    <w:rsid w:val="00524DD1"/>
    <w:rsid w:val="0054467B"/>
    <w:rsid w:val="00547ACA"/>
    <w:rsid w:val="00554EE2"/>
    <w:rsid w:val="005802EE"/>
    <w:rsid w:val="00583EAB"/>
    <w:rsid w:val="00585BE9"/>
    <w:rsid w:val="00587BE6"/>
    <w:rsid w:val="00594837"/>
    <w:rsid w:val="005A5218"/>
    <w:rsid w:val="005D09F9"/>
    <w:rsid w:val="005D3C7F"/>
    <w:rsid w:val="005E6CB9"/>
    <w:rsid w:val="005F55D0"/>
    <w:rsid w:val="006021AE"/>
    <w:rsid w:val="00634EF4"/>
    <w:rsid w:val="00641B24"/>
    <w:rsid w:val="00644058"/>
    <w:rsid w:val="00644D35"/>
    <w:rsid w:val="00645634"/>
    <w:rsid w:val="00660193"/>
    <w:rsid w:val="00665CEC"/>
    <w:rsid w:val="006910EE"/>
    <w:rsid w:val="00692DBF"/>
    <w:rsid w:val="00694DA3"/>
    <w:rsid w:val="006A41DF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76B10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54BF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D66AD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1F80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53CC9"/>
    <w:rsid w:val="00C62763"/>
    <w:rsid w:val="00C63886"/>
    <w:rsid w:val="00C64F00"/>
    <w:rsid w:val="00C67827"/>
    <w:rsid w:val="00C762F9"/>
    <w:rsid w:val="00C821D2"/>
    <w:rsid w:val="00C83E5D"/>
    <w:rsid w:val="00C96CED"/>
    <w:rsid w:val="00CB18C0"/>
    <w:rsid w:val="00CB2ECE"/>
    <w:rsid w:val="00CB4EBF"/>
    <w:rsid w:val="00CB6EA8"/>
    <w:rsid w:val="00CB7B90"/>
    <w:rsid w:val="00CC0DF6"/>
    <w:rsid w:val="00CC3E16"/>
    <w:rsid w:val="00CD66FF"/>
    <w:rsid w:val="00CE4164"/>
    <w:rsid w:val="00CF4C27"/>
    <w:rsid w:val="00D0158B"/>
    <w:rsid w:val="00D21C08"/>
    <w:rsid w:val="00D2389C"/>
    <w:rsid w:val="00D25789"/>
    <w:rsid w:val="00D2629B"/>
    <w:rsid w:val="00D4539F"/>
    <w:rsid w:val="00D463B6"/>
    <w:rsid w:val="00D4747F"/>
    <w:rsid w:val="00D52E15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1888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D64B4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220E9006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99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C83E5D"/>
    <w:pPr>
      <w:ind w:left="720"/>
      <w:contextualSpacing/>
    </w:pPr>
  </w:style>
  <w:style w:type="paragraph" w:customStyle="1" w:styleId="paragraph">
    <w:name w:val="paragraph"/>
    <w:basedOn w:val="Normal"/>
    <w:rsid w:val="00CB7B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rdskrifttypeiafsnit"/>
    <w:rsid w:val="00CB7B90"/>
  </w:style>
  <w:style w:type="character" w:customStyle="1" w:styleId="eop">
    <w:name w:val="eop"/>
    <w:basedOn w:val="Standardskrifttypeiafsnit"/>
    <w:rsid w:val="00CB7B90"/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CB7B90"/>
    <w:rPr>
      <w:rFonts w:ascii="AU Passata" w:hAnsi="AU Passata"/>
      <w:color w:val="87888A"/>
      <w:spacing w:val="10"/>
      <w:sz w:val="14"/>
    </w:rPr>
  </w:style>
  <w:style w:type="paragraph" w:styleId="Korrektur">
    <w:name w:val="Revision"/>
    <w:hidden/>
    <w:uiPriority w:val="99"/>
    <w:semiHidden/>
    <w:rsid w:val="00C53CC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ewj@edu.au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BF90D-B53E-4076-92D0-5EE075E7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233</Words>
  <Characters>1713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Weinreich Jakobsen</dc:creator>
  <cp:lastModifiedBy>Louise Weinreich Jakobsen</cp:lastModifiedBy>
  <cp:revision>3</cp:revision>
  <cp:lastPrinted>2008-10-22T12:54:00Z</cp:lastPrinted>
  <dcterms:created xsi:type="dcterms:W3CDTF">2024-05-21T09:30:00Z</dcterms:created>
  <dcterms:modified xsi:type="dcterms:W3CDTF">2024-05-28T09:41:00Z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2668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636745895418344639</vt:lpwstr>
  </property>
</Properties>
</file>